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265—13.7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 of records—consent.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