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265—13.5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Additions, dissents or objections.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