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265—13.4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confidential treatment.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