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Additions, dissents or objections.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