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confidential treatment.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