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261—195.2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authority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