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223—1.2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(17A,303)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listed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 for terms as they are used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223—Chapters 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In addition,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“Administrator”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administrator of the historical division of the department of cultural affairs.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“Board of trustees of the society”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“board”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12-member advisory board of the historical division of the department of cultural affairs.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“Bureau”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subdivision within the historical division of the department of cultural affairs.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department of cultural affairs.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director of the department of cultural affairs.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“Historical division”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division of the department of cultural affairs, also termed the “society.”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“Society”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state historical society of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“Trustees”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board of trustees of the society.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2.pdf" Type="http://schemas.openxmlformats.org/officeDocument/2006/relationships/hyperlink" Id="rId4"/>
    <Relationship TargetMode="External" Target="https://www.legis.iowa.gov/docs/iac/chapter/223.1.pdf" Type="http://schemas.openxmlformats.org/officeDocument/2006/relationships/hyperlink" Id="rId5"/>
    <Relationship TargetMode="External" Target="https://www.legis.iowa.gov/docs/iac/chapter/223.50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