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21—6.17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(159,252J,272D)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of confidential licensing information for collection purposes.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