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Business location and hours.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board’s business office address is Jessie Parker Building, 510 East 12th Street, Des Moines, Iowa 50319; telephone 515.725.5757. Business hours are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to 4:30 p.m., Monday through Friday, excluding legal holidays.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