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description.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of parole is established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consists of five members, including a chairperson and vice chairperson.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Requirements for the composition of the board and the selection of a chairperson, a vice chairperson, and board members are set out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the rules of the board of parole, the term “board” means the Iowa board of parole.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12/11/24, effective 1/15/25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04A.pdf" Type="http://schemas.openxmlformats.org/officeDocument/2006/relationships/hyperlink" Id="rId4"/>
    <Relationship TargetMode="External" Target="https://www.legis.iowa.gov/docs/ico/chapter/904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