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199—1.7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information and inspection of records.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Public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6/24/26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6/1/26.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</w:t>
      </w:r>
      <w:r>
        <w:rPr>
          <w:rFonts w:ascii="Times New Roman" w:hAnsi="Times New Roman"/>
          <w:b/>
          <w:i w:val="false"/>
          <w:color w:val="000000"/>
          <w:sz w:val="22"/>
        </w:rPr>
        <w:t>1.7(8)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 Rescinded by 2026 Iowa Acts, Senate File 2463, section 4, effective July 1, 2026.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8325C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10/30/24, effective 12/4/24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0375D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6/1/26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