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Duties of the commission.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regulates the services and rates of certain electric, gas, telephone, water, sanitary sewer, and storm water drainage utilities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commission also has jurisdiction over certification of electric power generators pursuant to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franchises for cable and video service providers pursuant to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dual party relay service pursuant to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477C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construction and safety of electric transmission lines pursuant to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the construction and operation of pipelines and underground storage pursuant to Iowa Code chapters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479B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8325C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10/30/24, effective 12/4/24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76.pdf" Type="http://schemas.openxmlformats.org/officeDocument/2006/relationships/hyperlink" Id="rId4"/>
    <Relationship TargetMode="External" Target="https://www.legis.iowa.gov/docs/ico/chapter/476A.pdf" Type="http://schemas.openxmlformats.org/officeDocument/2006/relationships/hyperlink" Id="rId5"/>
    <Relationship TargetMode="External" Target="https://www.legis.iowa.gov/docs/ico/chapter/477A.pdf" Type="http://schemas.openxmlformats.org/officeDocument/2006/relationships/hyperlink" Id="rId6"/>
    <Relationship TargetMode="External" Target="https://www.legis.iowa.gov/docs/ico/chapter/477C.pdf" Type="http://schemas.openxmlformats.org/officeDocument/2006/relationships/hyperlink" Id="rId7"/>
    <Relationship TargetMode="External" Target="https://www.legis.iowa.gov/docs/ico/chapter/478.pdf" Type="http://schemas.openxmlformats.org/officeDocument/2006/relationships/hyperlink" Id="rId8"/>
    <Relationship TargetMode="External" Target="https://www.legis.iowa.gov/docs/ico/chapter/479.pdf" Type="http://schemas.openxmlformats.org/officeDocument/2006/relationships/hyperlink" Id="rId9"/>
    <Relationship TargetMode="External" Target="https://www.legis.iowa.gov/docs/ico/chapter/479B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