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199—1.2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of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apply to all matters before the commission.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10/30/24, effective 12/4/24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