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describes the organization and operation of the Iowa utilities commission (hereinafter referred to as commission).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10/30/24, effective 12/4/24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