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191—2.6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confidential treatment.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