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191—2.5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Access to confidential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