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191—2.3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General provisions.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