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181—1.8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Petitions for rulemaking—uniform rules adopted.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