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161—1.4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Procedure for obtaining declaratory orders.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