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161—1.2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Commission procedure for rule making.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