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141—1.2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and access.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office of ombudsman is located at the Ola Babcock Miller Building, 1112 E. Grand Avenue, Des Moines, Iowa 50319. The office website is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www.legis.iowa.gov/Ombudsman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office can be reached at the following numbers: telephone (515)281-3592, 1-888-426-6283 (1-888-IA-OMBUD), and TDD/TTY (515)242-5065, and fax (515)242-6007. The office can also be reached by electronic mail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ombudsman@legis.iowa.gov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Office hours are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to 4:30 p.m., Monday through Friday, except designated state holidays.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[Adopted and published 10/26/16 pursuant to Iowa Code section 2C.9(5), effective 11/1/16]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www.legis.iowa.gov/Ombudsman" Type="http://schemas.openxmlformats.org/officeDocument/2006/relationships/hyperlink" Id="rId4"/>
    <Relationship TargetMode="External" Target="mailto:ombudsman@legis.iowa.gov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