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111—13.7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Authorization for release of information by the subject of a confidential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