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“Acquisition”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“acquire”</w:t>
      </w:r>
      <w:r>
        <w:rPr>
          <w:rFonts w:ascii="Times New Roman" w:hAnsi="Times New Roman"/>
          <w:b w:val="false"/>
          <w:i w:val="false"/>
          <w:color w:val="000000"/>
          <w:sz w:val="22"/>
        </w:rPr>
        <w:t> </w:t>
      </w:r>
      <w:r>
        <w:rPr>
          <w:rFonts w:ascii="Times New Roman" w:hAnsi="Times New Roman"/>
          <w:b w:val="false"/>
          <w:i w:val="false"/>
          <w:color w:val="000000"/>
          <w:sz w:val="22"/>
        </w:rPr>
        <w:t>is defined in the same manner as “procurement,” “procure,”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“state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4">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5">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6">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 or none”</w:t>
      </w:r>
      <w:r>
        <w:rPr>
          <w:rFonts w:ascii="Times New Roman" w:hAnsi="Times New Roman"/>
          <w:b w:val="false"/>
          <w:i w:val="false"/>
          <w:color w:val="000000"/>
          <w:sz w:val="22"/>
        </w:rPr>
        <w:t> </w:t>
      </w:r>
      <w:r>
        <w:rPr>
          <w:rFonts w:ascii="Times New Roman" w:hAnsi="Times New Roman"/>
          <w:b w:val="false"/>
          <w:i w:val="false"/>
          <w:color w:val="000000"/>
          <w:sz w:val="22"/>
        </w:rPr>
        <w:t>means an award based on the total for all items included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“American-based business”</w:t>
      </w:r>
      <w:r>
        <w:rPr>
          <w:rFonts w:ascii="Times New Roman" w:hAnsi="Times New Roman"/>
          <w:b w:val="false"/>
          <w:i w:val="false"/>
          <w:color w:val="000000"/>
          <w:sz w:val="22"/>
        </w:rPr>
        <w:t> </w:t>
      </w:r>
      <w:r>
        <w:rPr>
          <w:rFonts w:ascii="Times New Roman" w:hAnsi="Times New Roman"/>
          <w:b w:val="false"/>
          <w:i w:val="false"/>
          <w:color w:val="000000"/>
          <w:sz w:val="22"/>
        </w:rPr>
        <w:t>means an entity that has its principal place of business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“American-made product”</w:t>
      </w:r>
      <w:r>
        <w:rPr>
          <w:rFonts w:ascii="Times New Roman" w:hAnsi="Times New Roman"/>
          <w:b w:val="false"/>
          <w:i w:val="false"/>
          <w:color w:val="000000"/>
          <w:sz w:val="22"/>
        </w:rPr>
        <w:t> </w:t>
      </w:r>
      <w:r>
        <w:rPr>
          <w:rFonts w:ascii="Times New Roman" w:hAnsi="Times New Roman"/>
          <w:b w:val="false"/>
          <w:i w:val="false"/>
          <w:color w:val="000000"/>
          <w:sz w:val="22"/>
        </w:rPr>
        <w:t>means product(s) produced or grown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 motor vehicles”</w:t>
      </w:r>
      <w:r>
        <w:rPr>
          <w:rFonts w:ascii="Times New Roman" w:hAnsi="Times New Roman"/>
          <w:b w:val="false"/>
          <w:i w:val="false"/>
          <w:color w:val="000000"/>
          <w:sz w:val="22"/>
        </w:rPr>
        <w:t> </w:t>
      </w:r>
      <w:r>
        <w:rPr>
          <w:rFonts w:ascii="Times New Roman" w:hAnsi="Times New Roman"/>
          <w:b w:val="false"/>
          <w:i w:val="false"/>
          <w:color w:val="000000"/>
          <w:sz w:val="22"/>
        </w:rPr>
        <w:t>means those vehicles manufactured in this state and those vehicles in which at least 70 percent of the value of the motor vehicle was manufactured in the United States or Canada and at least 50 percent of the motor vehicle sales of the manufacturer are in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“Award”</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a vendor to receive a master agreement or order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“Bid specification”</w:t>
      </w:r>
      <w:r>
        <w:rPr>
          <w:rFonts w:ascii="Times New Roman" w:hAnsi="Times New Roman"/>
          <w:b w:val="false"/>
          <w:i w:val="false"/>
          <w:color w:val="000000"/>
          <w:sz w:val="22"/>
        </w:rPr>
        <w:t> </w:t>
      </w:r>
      <w:r>
        <w:rPr>
          <w:rFonts w:ascii="Times New Roman" w:hAnsi="Times New Roman"/>
          <w:b w:val="false"/>
          <w:i w:val="false"/>
          <w:color w:val="000000"/>
          <w:sz w:val="22"/>
        </w:rPr>
        <w:t>means the standards or qualities which must be met before a contract to purchase will be awarded and any terms which the director has set as a condition precedent to the awarding of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“Competent and qualified”</w:t>
      </w:r>
      <w:r>
        <w:rPr>
          <w:rFonts w:ascii="Times New Roman" w:hAnsi="Times New Roman"/>
          <w:b w:val="false"/>
          <w:i w:val="false"/>
          <w:color w:val="000000"/>
          <w:sz w:val="22"/>
        </w:rPr>
        <w:t> </w:t>
      </w:r>
      <w:r>
        <w:rPr>
          <w:rFonts w:ascii="Times New Roman" w:hAnsi="Times New Roman"/>
          <w:b w:val="false"/>
          <w:i w:val="false"/>
          <w:color w:val="000000"/>
          <w:sz w:val="22"/>
        </w:rPr>
        <w:t>means an architect or engineer who, at the sole discretion of the department, has the capability in all respects to satisfactorily perform the scope of services required by the proposed contract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“Competitive bidding procedure”</w:t>
      </w:r>
      <w:r>
        <w:rPr>
          <w:rFonts w:ascii="Times New Roman" w:hAnsi="Times New Roman"/>
          <w:b w:val="false"/>
          <w:i w:val="false"/>
          <w:color w:val="000000"/>
          <w:sz w:val="22"/>
        </w:rPr>
        <w:t> </w:t>
      </w:r>
      <w:r>
        <w:rPr>
          <w:rFonts w:ascii="Times New Roman" w:hAnsi="Times New Roman"/>
          <w:b w:val="false"/>
          <w:i w:val="false"/>
          <w:color w:val="000000"/>
          <w:sz w:val="22"/>
        </w:rPr>
        <w:t>means the advertisement for, solicitation of, or the procurement of bids; the manner and condition in which bids are received; and the procedure by which bids are opened, accessed, evaluated, accepted, rejected or awarded. A “competitive bidding procedure” refers to all types of competitive solicitation processes referenced in this chapter and may include a transaction accomplished in an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“Competitive selection documents”</w:t>
      </w:r>
      <w:r>
        <w:rPr>
          <w:rFonts w:ascii="Times New Roman" w:hAnsi="Times New Roman"/>
          <w:b w:val="false"/>
          <w:i w:val="false"/>
          <w:color w:val="000000"/>
          <w:sz w:val="22"/>
        </w:rPr>
        <w:t> </w:t>
      </w:r>
      <w:r>
        <w:rPr>
          <w:rFonts w:ascii="Times New Roman" w:hAnsi="Times New Roman"/>
          <w:b w:val="false"/>
          <w:i w:val="false"/>
          <w:color w:val="000000"/>
          <w:sz w:val="22"/>
        </w:rPr>
        <w:t>means documents prepared for a competitive selection by a department or agency to purchase goods and services. Competitive selection documents may include requests for proposal, invitations to bid, or any other type of document a department or agency is authorized to use that is designed to procure a good or service for state government. A competitive selection document may be an electronic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w:t>
      </w:r>
      <w:r>
        <w:rPr>
          <w:rFonts w:ascii="Times New Roman" w:hAnsi="Times New Roman"/>
          <w:b w:val="false"/>
          <w:i w:val="false"/>
          <w:color w:val="000000"/>
          <w:sz w:val="22"/>
        </w:rPr>
        <w:t> </w:t>
      </w:r>
      <w:r>
        <w:rPr>
          <w:rFonts w:ascii="Times New Roman" w:hAnsi="Times New Roman"/>
          <w:b w:val="false"/>
          <w:i w:val="false"/>
          <w:color w:val="000000"/>
          <w:sz w:val="22"/>
        </w:rPr>
        <w:t>includes, but is not limited to, a condition: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threatens public health, welfare or safety;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which there is a need to protect the health, welfare or safety of persons occupying or visiting a public improvement or property located adjacent to the public improvement;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which the department or agency must act to preserve critical services or programs;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which the need is a result of events or circumstances not reasonably foreseeable.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procurement”</w:t>
      </w:r>
      <w:r>
        <w:rPr>
          <w:rFonts w:ascii="Times New Roman" w:hAnsi="Times New Roman"/>
          <w:b w:val="false"/>
          <w:i w:val="false"/>
          <w:color w:val="000000"/>
          <w:sz w:val="22"/>
        </w:rPr>
        <w:t> </w:t>
      </w:r>
      <w:r>
        <w:rPr>
          <w:rFonts w:ascii="Times New Roman" w:hAnsi="Times New Roman"/>
          <w:b w:val="false"/>
          <w:i w:val="false"/>
          <w:color w:val="000000"/>
          <w:sz w:val="22"/>
        </w:rPr>
        <w:t>means an acquisition resulting from an emergency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“Enterprise”</w:t>
      </w:r>
      <w:r>
        <w:rPr>
          <w:rFonts w:ascii="Times New Roman" w:hAnsi="Times New Roman"/>
          <w:b w:val="false"/>
          <w:i w:val="false"/>
          <w:color w:val="000000"/>
          <w:sz w:val="22"/>
        </w:rPr>
        <w:t> </w:t>
      </w:r>
      <w:r>
        <w:rPr>
          <w:rFonts w:ascii="Times New Roman" w:hAnsi="Times New Roman"/>
          <w:b w:val="false"/>
          <w:i w:val="false"/>
          <w:color w:val="000000"/>
          <w:sz w:val="22"/>
        </w:rPr>
        <w:t>means most or all state agencies acting collectively, unless it is used in a manner such as “state accounting enterprise,” in which case it means the specific unit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“Fair and reasonable price”</w:t>
      </w:r>
      <w:r>
        <w:rPr>
          <w:rFonts w:ascii="Times New Roman" w:hAnsi="Times New Roman"/>
          <w:b w:val="false"/>
          <w:i w:val="false"/>
          <w:color w:val="000000"/>
          <w:sz w:val="22"/>
        </w:rPr>
        <w:t> </w:t>
      </w:r>
      <w:r>
        <w:rPr>
          <w:rFonts w:ascii="Times New Roman" w:hAnsi="Times New Roman"/>
          <w:b w:val="false"/>
          <w:i w:val="false"/>
          <w:color w:val="000000"/>
          <w:sz w:val="22"/>
        </w:rPr>
        <w:t>means a price that is commensurate with the extent and complexity of the services to be provided and is comparable to the price paid by the department or other entities for projects of similar scope and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competition”</w:t>
      </w:r>
      <w:r>
        <w:rPr>
          <w:rFonts w:ascii="Times New Roman" w:hAnsi="Times New Roman"/>
          <w:b w:val="false"/>
          <w:i w:val="false"/>
          <w:color w:val="000000"/>
          <w:sz w:val="22"/>
        </w:rPr>
        <w:t> </w:t>
      </w:r>
      <w:r>
        <w:rPr>
          <w:rFonts w:ascii="Times New Roman" w:hAnsi="Times New Roman"/>
          <w:b w:val="false"/>
          <w:i w:val="false"/>
          <w:color w:val="000000"/>
          <w:sz w:val="22"/>
        </w:rPr>
        <w:t>means a competitive selection process that employs a request for proposals or other means of competitive selection authorized by applicable law and results in procurement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“goods”</w:t>
      </w:r>
      <w:r>
        <w:rPr>
          <w:rFonts w:ascii="Times New Roman" w:hAnsi="Times New Roman"/>
          <w:b w:val="false"/>
          <w:i w:val="false"/>
          <w:color w:val="000000"/>
          <w:sz w:val="22"/>
        </w:rPr>
        <w:t> </w:t>
      </w:r>
      <w:r>
        <w:rPr>
          <w:rFonts w:ascii="Times New Roman" w:hAnsi="Times New Roman"/>
          <w:b w:val="false"/>
          <w:i w:val="false"/>
          <w:color w:val="000000"/>
          <w:sz w:val="22"/>
        </w:rPr>
        <w:t>means products or personal property other than money that is tangible or movable at the time of purchase, including specially manufactured goods. A contract for goods is a contract in which the predominant factor, thrust, and purpose of the contract as reasonably stated is for the acquisition of goods. When there is a contract for both goods and services and the predominant factor, thrust, and purpose of the contract as reasonably stated is for the acquisition of goods, a contract for goods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“Goods and services of general use”</w:t>
      </w:r>
      <w:r>
        <w:rPr>
          <w:rFonts w:ascii="Times New Roman" w:hAnsi="Times New Roman"/>
          <w:b w:val="false"/>
          <w:i w:val="false"/>
          <w:color w:val="000000"/>
          <w:sz w:val="22"/>
        </w:rPr>
        <w:t> </w:t>
      </w:r>
      <w:r>
        <w:rPr>
          <w:rFonts w:ascii="Times New Roman" w:hAnsi="Times New Roman"/>
          <w:b w:val="false"/>
          <w:i w:val="false"/>
          <w:color w:val="000000"/>
          <w:sz w:val="22"/>
        </w:rPr>
        <w:t>means goods and services that are not unique to an agency’s program or that are needed by more than one agency. This chapter applies to the purchase of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“Governmental entity”</w:t>
      </w:r>
      <w:r>
        <w:rPr>
          <w:rFonts w:ascii="Times New Roman" w:hAnsi="Times New Roman"/>
          <w:b w:val="false"/>
          <w:i w:val="false"/>
          <w:color w:val="000000"/>
          <w:sz w:val="22"/>
        </w:rPr>
        <w:t> </w:t>
      </w:r>
      <w:r>
        <w:rPr>
          <w:rFonts w:ascii="Times New Roman" w:hAnsi="Times New Roman"/>
          <w:b w:val="false"/>
          <w:i w:val="false"/>
          <w:color w:val="000000"/>
          <w:sz w:val="22"/>
        </w:rPr>
        <w:t>means any unit of government in the executive, legislative, or judicial branch of government; an agency or political subdivision; any unit of another state government, including its political subdivisions; any unit of the United States government; or any association or other organization whose membership consists primarily of one or more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“Informal competition”</w:t>
      </w:r>
      <w:r>
        <w:rPr>
          <w:rFonts w:ascii="Times New Roman" w:hAnsi="Times New Roman"/>
          <w:b w:val="false"/>
          <w:i w:val="false"/>
          <w:color w:val="000000"/>
          <w:sz w:val="22"/>
        </w:rPr>
        <w:t> </w:t>
      </w:r>
      <w:r>
        <w:rPr>
          <w:rFonts w:ascii="Times New Roman" w:hAnsi="Times New Roman"/>
          <w:b w:val="false"/>
          <w:i w:val="false"/>
          <w:color w:val="000000"/>
          <w:sz w:val="22"/>
        </w:rPr>
        <w:t>means a streamlined competitive selection process in which a department or agency makes an effort to contact at least three prospective vendors identified by the department or purchasing agency as qualified to perform the work described in the scope of work to request that they provide bids or proposals for the delivery of the goods or services the department or agency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“Iowa-based business”</w:t>
      </w:r>
      <w:r>
        <w:rPr>
          <w:rFonts w:ascii="Times New Roman" w:hAnsi="Times New Roman"/>
          <w:b w:val="false"/>
          <w:i w:val="false"/>
          <w:color w:val="000000"/>
          <w:sz w:val="22"/>
        </w:rPr>
        <w:t> </w:t>
      </w:r>
      <w:r>
        <w:rPr>
          <w:rFonts w:ascii="Times New Roman" w:hAnsi="Times New Roman"/>
          <w:b w:val="false"/>
          <w:i w:val="false"/>
          <w:color w:val="000000"/>
          <w:sz w:val="22"/>
        </w:rPr>
        <w:t>means an entity that has its principal place of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product”</w:t>
      </w:r>
      <w:r>
        <w:rPr>
          <w:rFonts w:ascii="Times New Roman" w:hAnsi="Times New Roman"/>
          <w:b w:val="false"/>
          <w:i w:val="false"/>
          <w:color w:val="000000"/>
          <w:sz w:val="22"/>
        </w:rPr>
        <w:t> </w:t>
      </w:r>
      <w:r>
        <w:rPr>
          <w:rFonts w:ascii="Times New Roman" w:hAnsi="Times New Roman"/>
          <w:b w:val="false"/>
          <w:i w:val="false"/>
          <w:color w:val="000000"/>
          <w:sz w:val="22"/>
        </w:rPr>
        <w:t>means a product(s) produced or grown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 cycle cost”</w:t>
      </w:r>
      <w:r>
        <w:rPr>
          <w:rFonts w:ascii="Times New Roman" w:hAnsi="Times New Roman"/>
          <w:b w:val="false"/>
          <w:i w:val="false"/>
          <w:color w:val="000000"/>
          <w:sz w:val="22"/>
        </w:rPr>
        <w:t> </w:t>
      </w:r>
      <w:r>
        <w:rPr>
          <w:rFonts w:ascii="Times New Roman" w:hAnsi="Times New Roman"/>
          <w:b w:val="false"/>
          <w:i w:val="false"/>
          <w:color w:val="000000"/>
          <w:sz w:val="22"/>
        </w:rPr>
        <w:t>means the expected total cost of ownership during the life of a product, including disposal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“Limited scope”</w:t>
      </w:r>
      <w:r>
        <w:rPr>
          <w:rFonts w:ascii="Times New Roman" w:hAnsi="Times New Roman"/>
          <w:b w:val="false"/>
          <w:i w:val="false"/>
          <w:color w:val="000000"/>
          <w:sz w:val="22"/>
        </w:rPr>
        <w:t> </w:t>
      </w:r>
      <w:r>
        <w:rPr>
          <w:rFonts w:ascii="Times New Roman" w:hAnsi="Times New Roman"/>
          <w:b w:val="false"/>
          <w:i w:val="false"/>
          <w:color w:val="000000"/>
          <w:sz w:val="22"/>
        </w:rPr>
        <w:t>means only a few specific services are required for a project. An example is a project for which all existing conditions and parameters are clearly evident or defined in a request for proposal, such as a project calling for development of specifications and bidding documents for replacement of an existing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“Lowest responsible bidder”</w:t>
      </w:r>
      <w:r>
        <w:rPr>
          <w:rFonts w:ascii="Times New Roman" w:hAnsi="Times New Roman"/>
          <w:b w:val="false"/>
          <w:i w:val="false"/>
          <w:color w:val="000000"/>
          <w:sz w:val="22"/>
        </w:rPr>
        <w:t> </w:t>
      </w:r>
      <w:r>
        <w:rPr>
          <w:rFonts w:ascii="Times New Roman" w:hAnsi="Times New Roman"/>
          <w:b w:val="false"/>
          <w:i w:val="false"/>
          <w:color w:val="000000"/>
          <w:sz w:val="22"/>
        </w:rPr>
        <w:t>means the responsible bidder that is fully compliant with the requirements and terms of the competitive selection document and that submits the lowest price(s) or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“Master agreement”</w:t>
      </w:r>
      <w:r>
        <w:rPr>
          <w:rFonts w:ascii="Times New Roman" w:hAnsi="Times New Roman"/>
          <w:b w:val="false"/>
          <w:i w:val="false"/>
          <w:color w:val="000000"/>
          <w:sz w:val="22"/>
        </w:rPr>
        <w:t> </w:t>
      </w:r>
      <w:r>
        <w:rPr>
          <w:rFonts w:ascii="Times New Roman" w:hAnsi="Times New Roman"/>
          <w:b w:val="false"/>
          <w:i w:val="false"/>
          <w:color w:val="000000"/>
          <w:sz w:val="22"/>
        </w:rPr>
        <w:t>means a contract competitively bid and entered into by the department which establishes prices, terms, and conditions for the purchase of goods and services of general use. These contracts may involve the needs of one or more state agencies. Agencies may purchase from a master agreement without further competition. Master agreements (also referred to as “master contracts”) for a particular item or class of items may be awarded to a single vendor or multiple vendors. The department is the sole agency authorized to enter into master agreements for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“Newspaper of general circulation”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newspaper meeting the definition set forth in Iowa Code section </w:t>
      </w:r>
      <w:hyperlink r:id="rId7">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“Order”</w:t>
      </w:r>
      <w:r>
        <w:rPr>
          <w:rFonts w:ascii="Times New Roman" w:hAnsi="Times New Roman"/>
          <w:b w:val="false"/>
          <w:i w:val="false"/>
          <w:color w:val="000000"/>
          <w:sz w:val="22"/>
        </w:rPr>
        <w:t> </w:t>
      </w:r>
      <w:r>
        <w:rPr>
          <w:rFonts w:ascii="Times New Roman" w:hAnsi="Times New Roman"/>
          <w:b w:val="false"/>
          <w:i w:val="false"/>
          <w:color w:val="000000"/>
          <w:sz w:val="22"/>
        </w:rPr>
        <w:t>means a direct purchase or a purchase from a state contract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“Printing”</w:t>
      </w:r>
      <w:r>
        <w:rPr>
          <w:rFonts w:ascii="Times New Roman" w:hAnsi="Times New Roman"/>
          <w:b w:val="false"/>
          <w:i w:val="false"/>
          <w:color w:val="000000"/>
          <w:sz w:val="22"/>
        </w:rPr>
        <w:t> </w:t>
      </w:r>
      <w:r>
        <w:rPr>
          <w:rFonts w:ascii="Times New Roman" w:hAnsi="Times New Roman"/>
          <w:b w:val="false"/>
          <w:i w:val="false"/>
          <w:color w:val="000000"/>
          <w:sz w:val="22"/>
        </w:rPr>
        <w:t>means the reproduction of an image from a printing surface made generally by a contact impression that causes a transfer of ink, the reproduction of an impression by a photographic process, or the reproduction of an image by electronic means and shall include binding and may include material, processes, or operations necessary to produce a finished printed product, but shall not include binding, rebinding or repairs of books, journals, pamphlets, magazines and literary articles by a library of the state or any of its offices, departments, boards, and commissions held as a part of their library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“Printing equipment”</w:t>
      </w:r>
      <w:r>
        <w:rPr>
          <w:rFonts w:ascii="Times New Roman" w:hAnsi="Times New Roman"/>
          <w:b w:val="false"/>
          <w:i w:val="false"/>
          <w:color w:val="000000"/>
          <w:sz w:val="22"/>
        </w:rPr>
        <w:t> </w:t>
      </w:r>
      <w:r>
        <w:rPr>
          <w:rFonts w:ascii="Times New Roman" w:hAnsi="Times New Roman"/>
          <w:b w:val="false"/>
          <w:i w:val="false"/>
          <w:color w:val="000000"/>
          <w:sz w:val="22"/>
        </w:rPr>
        <w:t>means offset presses, gravure presses, silk-screen equipment, large format ink jet printers, digital printing/copying equipment, letterpress equipment, office copiers and bindery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“Procurement,” “procure,”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“purchase”</w:t>
      </w:r>
      <w:r>
        <w:rPr>
          <w:rFonts w:ascii="Times New Roman" w:hAnsi="Times New Roman"/>
          <w:b w:val="false"/>
          <w:i w:val="false"/>
          <w:color w:val="000000"/>
          <w:sz w:val="22"/>
        </w:rPr>
        <w:t> </w:t>
      </w:r>
      <w:r>
        <w:rPr>
          <w:rFonts w:ascii="Times New Roman" w:hAnsi="Times New Roman"/>
          <w:b w:val="false"/>
          <w:i w:val="false"/>
          <w:color w:val="000000"/>
          <w:sz w:val="22"/>
        </w:rPr>
        <w:t>means the acquisition of goods and services through lease, lease/purchase, acceptance of, contracting for, obtaining title to, use of, or any other manner or method for acquiring an interest in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“Procurement authority”</w:t>
      </w:r>
      <w:r>
        <w:rPr>
          <w:rFonts w:ascii="Times New Roman" w:hAnsi="Times New Roman"/>
          <w:b w:val="false"/>
          <w:i w:val="false"/>
          <w:color w:val="000000"/>
          <w:sz w:val="22"/>
        </w:rPr>
        <w:t> </w:t>
      </w:r>
      <w:r>
        <w:rPr>
          <w:rFonts w:ascii="Times New Roman" w:hAnsi="Times New Roman"/>
          <w:b w:val="false"/>
          <w:i w:val="false"/>
          <w:color w:val="000000"/>
          <w:sz w:val="22"/>
        </w:rPr>
        <w:t>means an agency authorized by statute to purchase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“Purchasing card”</w:t>
      </w:r>
      <w:r>
        <w:rPr>
          <w:rFonts w:ascii="Times New Roman" w:hAnsi="Times New Roman"/>
          <w:b w:val="false"/>
          <w:i w:val="false"/>
          <w:color w:val="000000"/>
          <w:sz w:val="22"/>
        </w:rPr>
        <w:t> </w:t>
      </w:r>
      <w:r>
        <w:rPr>
          <w:rFonts w:ascii="Times New Roman" w:hAnsi="Times New Roman"/>
          <w:b w:val="false"/>
          <w:i w:val="false"/>
          <w:color w:val="000000"/>
          <w:sz w:val="22"/>
        </w:rPr>
        <w:t>means a statewide commercial credit card for electronic purchasing transactions by any agency, department, division, bureau, enterprise, unit or other state entity to facilitate the acquisition of goods, services and select travel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bidder”</w:t>
      </w:r>
      <w:r>
        <w:rPr>
          <w:rFonts w:ascii="Times New Roman" w:hAnsi="Times New Roman"/>
          <w:b w:val="false"/>
          <w:i w:val="false"/>
          <w:color w:val="000000"/>
          <w:sz w:val="22"/>
        </w:rPr>
        <w:t> </w:t>
      </w:r>
      <w:r>
        <w:rPr>
          <w:rFonts w:ascii="Times New Roman" w:hAnsi="Times New Roman"/>
          <w:b w:val="false"/>
          <w:i w:val="false"/>
          <w:color w:val="000000"/>
          <w:sz w:val="22"/>
        </w:rPr>
        <w:t>means a vendor that has the capability in all material respects to perform the contract requirements. In determining whether a vendor is a responsible bidder, the department may consider various factors including, but not limited to, the vendor’s competence and qualification for the type of good or service required, the vendor’s integrity and reliability, the past performance of the vendor relative to the quality of the good or service, the past experience of the department in relation to the vendor’s performance, the relative quality of the good or service, the proposed terms of delivery, and the best interest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“Sealed”</w:t>
      </w:r>
      <w:r>
        <w:rPr>
          <w:rFonts w:ascii="Times New Roman" w:hAnsi="Times New Roman"/>
          <w:b w:val="false"/>
          <w:i w:val="false"/>
          <w:color w:val="000000"/>
          <w:sz w:val="22"/>
        </w:rPr>
        <w:t> </w:t>
      </w:r>
      <w:r>
        <w:rPr>
          <w:rFonts w:ascii="Times New Roman" w:hAnsi="Times New Roman"/>
          <w:b w:val="false"/>
          <w:i w:val="false"/>
          <w:color w:val="000000"/>
          <w:sz w:val="22"/>
        </w:rPr>
        <w:t>means the submission of responses to a solicitation in a form that prevents disclosure of the contents prior to a date and time established by the department for opening the responses. Sealed responses may be received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“services”</w:t>
      </w:r>
      <w:r>
        <w:rPr>
          <w:rFonts w:ascii="Times New Roman" w:hAnsi="Times New Roman"/>
          <w:b w:val="false"/>
          <w:i w:val="false"/>
          <w:color w:val="000000"/>
          <w:sz w:val="22"/>
        </w:rPr>
        <w:t> </w:t>
      </w:r>
      <w:r>
        <w:rPr>
          <w:rFonts w:ascii="Times New Roman" w:hAnsi="Times New Roman"/>
          <w:b w:val="false"/>
          <w:i w:val="false"/>
          <w:color w:val="000000"/>
          <w:sz w:val="22"/>
        </w:rPr>
        <w:t>means work performed for an agency or its clients by a service provider. A contract for services is a procurement where the predominant factor, thrust, and purpose of the contract as reasonably stated is for services. When there is a mixed contract for goods and services, if the predominant factor, thrust, and purpose of the contract as reasonably stated is for service, with goods incidentally involved, a contract for services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“Sole source procurement”</w:t>
      </w:r>
      <w:r>
        <w:rPr>
          <w:rFonts w:ascii="Times New Roman" w:hAnsi="Times New Roman"/>
          <w:b w:val="false"/>
          <w:i w:val="false"/>
          <w:color w:val="000000"/>
          <w:sz w:val="22"/>
        </w:rPr>
        <w:t> </w:t>
      </w:r>
      <w:r>
        <w:rPr>
          <w:rFonts w:ascii="Times New Roman" w:hAnsi="Times New Roman"/>
          <w:b w:val="false"/>
          <w:i w:val="false"/>
          <w:color w:val="000000"/>
          <w:sz w:val="22"/>
        </w:rPr>
        <w:t>means a purchase of a good or service in which the department or agency selects a vendor without engaging in a competitive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small business (TSB)”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targeted small business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xml:space="preserve"> that is certified by the economic development authority pursuant to Iowa Code section </w:t>
      </w:r>
      <w:hyperlink r:id="rId9">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 xml:space="preserve"> and as authorized by Iowa Code chapter </w:t>
      </w:r>
      <w:hyperlink r:id="rId10">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means a person, firm, corporation, partnership, business or other commercial entity that provides services or offers goods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 on-line system”</w:t>
      </w:r>
      <w:r>
        <w:rPr>
          <w:rFonts w:ascii="Times New Roman" w:hAnsi="Times New Roman"/>
          <w:b w:val="false"/>
          <w:i w:val="false"/>
          <w:color w:val="000000"/>
          <w:sz w:val="22"/>
        </w:rPr>
        <w:t> </w:t>
      </w:r>
      <w:r>
        <w:rPr>
          <w:rFonts w:ascii="Times New Roman" w:hAnsi="Times New Roman"/>
          <w:b w:val="false"/>
          <w:i w:val="false"/>
          <w:color w:val="000000"/>
          <w:sz w:val="22"/>
        </w:rPr>
        <w:t>means a state computer system that enables vendors to conduct business electronically with the state through an Internet location on the World Wide Web.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“Web”</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“website”</w:t>
      </w:r>
      <w:r>
        <w:rPr>
          <w:rFonts w:ascii="Times New Roman" w:hAnsi="Times New Roman"/>
          <w:b w:val="false"/>
          <w:i w:val="false"/>
          <w:color w:val="000000"/>
          <w:sz w:val="22"/>
        </w:rPr>
        <w:t> </w:t>
      </w:r>
      <w:r>
        <w:rPr>
          <w:rFonts w:ascii="Times New Roman" w:hAnsi="Times New Roman"/>
          <w:b w:val="false"/>
          <w:i w:val="false"/>
          <w:color w:val="000000"/>
          <w:sz w:val="22"/>
        </w:rPr>
        <w:t>refers to an Internet location on the World Wide Web that provides information, communications, and the means to conduct business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E.4.pdf" Type="http://schemas.openxmlformats.org/officeDocument/2006/relationships/hyperlink" Id="rId4"/>
    <Relationship TargetMode="External" Target="https://www.legis.iowa.gov/docs/ico/chapter/7E.5.pdf" Type="http://schemas.openxmlformats.org/officeDocument/2006/relationships/hyperlink" Id="rId5"/>
    <Relationship TargetMode="External" Target="https://www.legis.iowa.gov/docs/ico/chapter/602.1102.pdf" Type="http://schemas.openxmlformats.org/officeDocument/2006/relationships/hyperlink" Id="rId6"/>
    <Relationship TargetMode="External" Target="https://www.legis.iowa.gov/docs/ico/chapter/618.3.pdf" Type="http://schemas.openxmlformats.org/officeDocument/2006/relationships/hyperlink" Id="rId7"/>
    <Relationship TargetMode="External" Target="https://www.legis.iowa.gov/docs/ico/chapter/15.102.pdf" Type="http://schemas.openxmlformats.org/officeDocument/2006/relationships/hyperlink" Id="rId8"/>
    <Relationship TargetMode="External" Target="https://www.legis.iowa.gov/docs/ico/chapter/15.108.pdf" Type="http://schemas.openxmlformats.org/officeDocument/2006/relationships/hyperlink" Id="rId9"/>
    <Relationship TargetMode="External" Target="https://www.legis.iowa.gov/docs/ico/chapter/7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