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101—2.3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(181)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Declaratory rulings.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