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761—607.4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will maintain the operating record of a person issued a commercial driver’s license or a commercial learner’s permit or a person who has been disqualified from operating a commercial motor vehicle as provided in the department’s “Record Management Manual” adopted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761—Chapter 2505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321.188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321.199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9579C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10/1/25, effective 11/5/25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61.2505.pdf" Type="http://schemas.openxmlformats.org/officeDocument/2006/relationships/hyperlink" Id="rId4"/>
    <Relationship TargetMode="External" Target="https://www.legis.iowa.gov/docs/ico/chapter/22.11.pdf" Type="http://schemas.openxmlformats.org/officeDocument/2006/relationships/hyperlink" Id="rId5"/>
    <Relationship TargetMode="External" Target="https://www.legis.iowa.gov/docs/ico/chapter/321.12.pdf" Type="http://schemas.openxmlformats.org/officeDocument/2006/relationships/hyperlink" Id="rId6"/>
    <Relationship TargetMode="External" Target="https://www.legis.iowa.gov/docs/ico/chapter/321.188.pdf" Type="http://schemas.openxmlformats.org/officeDocument/2006/relationships/hyperlink" Id="rId7"/>
    <Relationship TargetMode="External" Target="https://www.legis.iowa.gov/docs/ico/chapter/321.199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