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761—451.4</w:t>
      </w:r>
      <w:r>
        <w:rPr>
          <w:rFonts w:ascii="Times New Roman" w:hAnsi="Times New Roman"/>
          <w:b/>
          <w:i w:val="false"/>
          <w:color w:val="000000"/>
          <w:sz w:val="22"/>
        </w:rPr>
        <w:t xml:space="preserve">(17A,307,321) </w:t>
      </w:r>
      <w:r>
        <w:rPr>
          <w:rFonts w:ascii="Times New Roman" w:hAnsi="Times New Roman"/>
          <w:b/>
          <w:i w:val="false"/>
          <w:color w:val="000000"/>
          <w:sz w:val="22"/>
        </w:rPr>
        <w:t xml:space="preserve">Denial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deny an application if the applicant does not establish that the vehicle will be used as an authorized emergency vehicle or if the applicant does not meet the criteria for issuance of a certificate pursuant to Iowa Code section </w:t>
      </w:r>
      <w:hyperlink r:id="rId4">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a certificate of designation if the holder fails to comply with the applicable provisions of this chapter or Iowa Code section </w:t>
      </w:r>
      <w:hyperlink r:id="rId5">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or if the certificate holder is no longer eligible for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denies or revokes a certificate of designation, notice will be sent in accordance with Iowa Code section </w:t>
      </w:r>
      <w:hyperlink r:id="rId9">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The revocation or denial takes effect 20 days from the date mailed. A person who is entitled to a hearing may contest the decision in accordance with </w:t>
      </w:r>
      <w:hyperlink r:id="rId10">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submitted in writing to the director of the motor vehicle division and deemed timely submitted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2">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13">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w:t>
      </w:r>
      <w:hyperlink r:id="rId15">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451.pdf" Type="http://schemas.openxmlformats.org/officeDocument/2006/relationships/hyperlink" Id="rId4"/>
    <Relationship TargetMode="External" Target="https://www.legis.iowa.gov/docs/ico/chapter/321.231.pdf" Type="http://schemas.openxmlformats.org/officeDocument/2006/relationships/hyperlink" Id="rId5"/>
    <Relationship TargetMode="External" Target="https://www.legis.iowa.gov/docs/ico/chapter/321.231A.pdf" Type="http://schemas.openxmlformats.org/officeDocument/2006/relationships/hyperlink" Id="rId6"/>
    <Relationship TargetMode="External" Target="https://www.legis.iowa.gov/docs/ico/chapter/321.324A.pdf" Type="http://schemas.openxmlformats.org/officeDocument/2006/relationships/hyperlink" Id="rId7"/>
    <Relationship TargetMode="External" Target="https://www.legis.iowa.gov/docs/ico/chapter/321.451.pdf" Type="http://schemas.openxmlformats.org/officeDocument/2006/relationships/hyperlink" Id="rId8"/>
    <Relationship TargetMode="External" Target="https://www.legis.iowa.gov/docs/ico/chapter/321.16.pdf" Type="http://schemas.openxmlformats.org/officeDocument/2006/relationships/hyperlink" Id="rId9"/>
    <Relationship TargetMode="External" Target="https://www.legis.iowa.gov/docs/iac/chapter/761.2506.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307.12.pdf" Type="http://schemas.openxmlformats.org/officeDocument/2006/relationships/hyperlink" Id="rId12"/>
    <Relationship TargetMode="External" Target="https://www.legis.iowa.gov/docs/ico/chapter/321.13.pdf" Type="http://schemas.openxmlformats.org/officeDocument/2006/relationships/hyperlink" Id="rId13"/>
    <Relationship TargetMode="External" Target="https://www.legis.iowa.gov/docs/ico/chapter/321.16.pdf" Type="http://schemas.openxmlformats.org/officeDocument/2006/relationships/hyperlink" Id="rId14"/>
    <Relationship TargetMode="External" Target="https://www.legis.iowa.gov/docs/ico/chapter/321.231.pdf" Type="http://schemas.openxmlformats.org/officeDocument/2006/relationships/hyperlink" Id="rId15"/>
    <Relationship TargetMode="External" Target="https://www.legis.iowa.gov/docs/ico/chapter/321.231A.pdf" Type="http://schemas.openxmlformats.org/officeDocument/2006/relationships/hyperlink" Id="rId16"/>
    <Relationship TargetMode="External" Target="https://www.legis.iowa.gov/docs/ico/chapter/321.324A.pdf" Type="http://schemas.openxmlformats.org/officeDocument/2006/relationships/hyperlink" Id="rId17"/>
    <Relationship TargetMode="External" Target="https://www.legis.iowa.gov/docs/ico/chapter/321.45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