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761—431.4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(17A,307,321H)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Denial, suspension or revocation.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431.4(1)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Denial.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department shall deny an application if the applicant fails to meet the criteria for issuance of a license under this chapter and is authorized to deny the application for any of the reasons stated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321H.6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431.4(2)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Suspension or revocation.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department may suspend or revoke the recycler’s license for failure to comply with the provisions of this chapter or for any of the reasons stated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321H.6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431.4(3)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Appeal.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person aggrieved by a decision of the department may contest the decision pursuant to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761—Chapter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by submitting an appeal request in writing to the director of the motor vehicle division.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sections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307.12(1)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“j”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321H.6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9449C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7/23/25, effective 8/27/25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6/24/26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0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321H.6.pdf" Type="http://schemas.openxmlformats.org/officeDocument/2006/relationships/hyperlink" Id="rId4"/>
    <Relationship TargetMode="External" Target="https://www.legis.iowa.gov/docs/ico/chapter/321H.6.pdf" Type="http://schemas.openxmlformats.org/officeDocument/2006/relationships/hyperlink" Id="rId5"/>
    <Relationship TargetMode="External" Target="https://www.legis.iowa.gov/docs/iac/chapter/761.2506.pdf" Type="http://schemas.openxmlformats.org/officeDocument/2006/relationships/hyperlink" Id="rId6"/>
    <Relationship TargetMode="External" Target="https://www.legis.iowa.gov/docs/ico/chapter/17A.pdf" Type="http://schemas.openxmlformats.org/officeDocument/2006/relationships/hyperlink" Id="rId7"/>
    <Relationship TargetMode="External" Target="https://www.legis.iowa.gov/docs/ico/chapter/307.12.pdf" Type="http://schemas.openxmlformats.org/officeDocument/2006/relationships/hyperlink" Id="rId8"/>
    <Relationship TargetMode="External" Target="https://www.legis.iowa.gov/docs/ico/chapter/321H.6.pdf" Type="http://schemas.openxmlformats.org/officeDocument/2006/relationships/hyperlink" Id="rId9"/>
    <Relationship Target="footer.xml" Type="http://schemas.openxmlformats.org/officeDocument/2006/relationships/footer" Id="rId10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