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761—411.6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(17A,321,321L)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Revocation of a persons with disabilities parking permit—service, appeal and stay.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411.6(1)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person’s or organization’s persons with disabilities parking permit shall be revoked if the department determines it has been issued in conflict with the statutes or rules governing the permit’s issuance.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411.6(2)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Service of 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revocation is served by first-class mail to the mailing address on the applicable application for a persons with disabilities parking permit. The department may prepare an affidavit of mailing verifying a notice was mailed by first-class mail using its records in conjunction with U.S. Postal Service records, and the affidavit may be attested to and certified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411.6(3)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person or organization may contest the decision of the department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request will be deemed timely if it is delivered or postmarked within ten days of the receipt of notice of revocation.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411.6(4)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Stay.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 department receives a properly submitted, timely appeal request, the department shall stay the revocation pending resolution of the appeal.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22.1.pdf" Type="http://schemas.openxmlformats.org/officeDocument/2006/relationships/hyperlink" Id="rId4"/>
    <Relationship TargetMode="External" Target="https://www.legis.iowa.gov/docs/iac/chapter/76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