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761—400.44</w:t>
      </w:r>
      <w:r>
        <w:rPr>
          <w:rFonts w:ascii="Times New Roman" w:hAnsi="Times New Roman"/>
          <w:b/>
          <w:i w:val="false"/>
          <w:color w:val="000000"/>
          <w:sz w:val="22"/>
        </w:rPr>
        <w:t xml:space="preserve">(17A,321)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The department will send notice by certified mail to a person whose certificate of title, vehicle registration, license, or permit is to be revoked, suspended, canceled, or denied under this chapter. The notice will be mailed to the person’s mailing address as shown on departmental records and takes effect after 20 days from the date mailed. A person who is aggrieved by a decision of the department and who is entitled to a hearing may contest the decision in accordance with </w:t>
      </w:r>
      <w:hyperlink r:id="rId4">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shall be submitted in writing to the director of the motor vehicle division at the address in subrule </w:t>
      </w:r>
      <w:hyperlink r:id="rId5">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The request for a contested case shall be deemed timely submitted if it is delivered or postmarked on or before the 20th day from the date the notice was mailed for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2506.pdf" Type="http://schemas.openxmlformats.org/officeDocument/2006/relationships/hyperlink" Id="rId4"/>
    <Relationship TargetMode="External" Target="https://www.legis.iowa.gov/docs/iac/rule/761.400.6.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321.101.pdf" Type="http://schemas.openxmlformats.org/officeDocument/2006/relationships/hyperlink" Id="rId8"/>
    <Relationship TargetMode="External" Target="https://www.legis.iowa.gov/docs/ico/chapter/321.10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