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761—150.5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(17A,307)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Special circumstances.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150.5(1)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Waivers.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director of transportation or the director’s designee may, in response to a written petition, waive provisions of this chapter in accordance with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761—Chapter 2504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The written petition must contain the information as required in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761—Chapter 2504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shall be submitted to the Rules Administrator, Office of the Director, Iowa Department of Transportation, 800 Lincoln Way, Ames, Iowa 50010; or by email to the rules administrator’s email address listed on the department’s website at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  <w:u w:val="single"/>
          </w:rPr>
          <w:t>www.iowadot.gov/administrativerules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150.5(2)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Waivers involving interstate highways.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director shall not waive these rules if the request involves the interstate highway system, including its ramps, without the approval of the Federal Highway Administration.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17A.9A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307.12(1)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“j.”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0213D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4/15/26, effective 5/20/26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6/24/26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9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761.2504.pdf" Type="http://schemas.openxmlformats.org/officeDocument/2006/relationships/hyperlink" Id="rId4"/>
    <Relationship TargetMode="External" Target="https://www.legis.iowa.gov/docs/iac/chapter/761.2504.pdf" Type="http://schemas.openxmlformats.org/officeDocument/2006/relationships/hyperlink" Id="rId5"/>
    <Relationship TargetMode="External" Target="http://www.iowadot.gov/administrativerules" Type="http://schemas.openxmlformats.org/officeDocument/2006/relationships/hyperlink" Id="rId6"/>
    <Relationship TargetMode="External" Target="https://www.legis.iowa.gov/docs/ico/chapter/17A.9A.pdf" Type="http://schemas.openxmlformats.org/officeDocument/2006/relationships/hyperlink" Id="rId7"/>
    <Relationship TargetMode="External" Target="https://www.legis.iowa.gov/docs/ico/chapter/307.12.pdf" Type="http://schemas.openxmlformats.org/officeDocument/2006/relationships/hyperlink" Id="rId8"/>
    <Relationship Target="footer.xml" Type="http://schemas.openxmlformats.org/officeDocument/2006/relationships/footer" Id="rId9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