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761—117.10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(17A,306C)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117.10(1)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 applicant who has been denied an outdoor advertising permit by the department may timely contest the decision in accordance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 request is considered timely if submitted in writing to the director of the traffic and safety bureau at the address in 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117.2(3)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delivered or postmarked within 30 days of the department’s mailing of the letter denying the application.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117.10(2)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owner of an outdoor advertising permit that has been revoked or canceled by the department may timely contest the decision in accordance with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 request is considered timely if submitted in writing to the director of the traffic and safety bureau at the address in subrule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117.2(3)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delivered or postmarked within 30 days of the owner’s receipt of the revocation notice issued by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117.10(3)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timely request a hearing on the denial, revocation, or cancellation of a permit is a waiver of the right to a hearing and a failure to exhaust administrative remedies.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8784C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1/8/25, effective 2/12/25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61.2506.pdf" Type="http://schemas.openxmlformats.org/officeDocument/2006/relationships/hyperlink" Id="rId4"/>
    <Relationship TargetMode="External" Target="https://www.legis.iowa.gov/docs/iac/rule/761.117.2.pdf" Type="http://schemas.openxmlformats.org/officeDocument/2006/relationships/hyperlink" Id="rId5"/>
    <Relationship TargetMode="External" Target="https://www.legis.iowa.gov/docs/iac/chapter/761.2506.pdf" Type="http://schemas.openxmlformats.org/officeDocument/2006/relationships/hyperlink" Id="rId6"/>
    <Relationship TargetMode="External" Target="https://www.legis.iowa.gov/docs/iac/rule/761.117.2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