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701—700.1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this chapter, words and phrases have the same meaning as defined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In addition, as used in this chapter,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“Gross income”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any and all income prior to any deductions as set forth on the Iowa fiduciary return of income.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“Personal representative”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executor, administrator, or trustee of a decedent’s estate.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“Tax”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income tax imposed on estates and trusts under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“Taxable income”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the income of the estate or trust and also includes distributions to beneficiaries as set forth on the Iowa fiduciary return of income.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“Taxpayer”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includes the executor, administrator, or other personal representative of a decedent’s estate required to file a return for the estate and the decedent under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“Taxpayer” may also include the trustee of a trust subject to tax under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26 U.S.C.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Section 641 and required to file a return under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26 U.S.C.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Section 6012(b), as well as the trustee of the bankruptcy estate of an individual under Chapter 7 or 11 of Title 11 of the United States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700.1(2)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Delegation of authority.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director delegates to the division administrator of or a bureau chief within the compliance section division, subject always to the supervision and review of the director, the authority to issue the certificate of acquittance authorized by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700.1(3)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Authority of federal court cases, regulations and rulings.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director has the responsibility to enforce and interpret the law relating to the taxes the department is obligated to administer, including those portions of the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Internal Revenue Code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impact Iowa taxable income under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422.4(15)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Federal regulations may be interpreted by Iowa courts for state tax purposes.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While federal court cases, regulations and rulings interpreting the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Internal Revenue Code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be accorded every consideration, the department has the right to make its own interpretation of the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Internal Revenue Code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to what constitutes taxable income for Iowa tax purposes, consistent with Iowa statutes and court decisions. 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701—303.2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(422) provides more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700.1(4)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Publication references.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References to the following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Internal Revenue Code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Sections are to those in effect as of December 31, 2025: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26 U.S.C.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Sections 61, 164, 170, 213, 611, 641, 642, 671 through 679, 691, 1011, 1014, 1223, 2032, 2032A, 2053, 2054, and 6012.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References to the following federal regulation sections are to those in effect as of December 31, 2025: 26 CFR Sections 1.61-9, 1.167, 1.170A-10, 1.1014-1, and 1.1223-1.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422.73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2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2.3.pdf" Type="http://schemas.openxmlformats.org/officeDocument/2006/relationships/hyperlink" Id="rId4"/>
    <Relationship TargetMode="External" Target="https://www.legis.iowa.gov/docs/ico/chapter/422.4.pdf" Type="http://schemas.openxmlformats.org/officeDocument/2006/relationships/hyperlink" Id="rId5"/>
    <Relationship TargetMode="External" Target="https://www.legis.iowa.gov/docs/ico/chapter/422.6.pdf" Type="http://schemas.openxmlformats.org/officeDocument/2006/relationships/hyperlink" Id="rId6"/>
    <Relationship TargetMode="External" Target="https://www.legis.iowa.gov/docs/ico/chapter/422.14.pdf" Type="http://schemas.openxmlformats.org/officeDocument/2006/relationships/hyperlink" Id="rId7"/>
    <Relationship TargetMode="External" Target="https://www.legis.iowa.gov/docs/ico/chapter/422.23.pdf" Type="http://schemas.openxmlformats.org/officeDocument/2006/relationships/hyperlink" Id="rId8"/>
    <Relationship TargetMode="External" Target="https://www.legis.iowa.gov/docs/ico/chapter/422.27.pdf" Type="http://schemas.openxmlformats.org/officeDocument/2006/relationships/hyperlink" Id="rId9"/>
    <Relationship TargetMode="External" Target="https://www.legis.iowa.gov/docs/ico/chapter/422.4.pdf" Type="http://schemas.openxmlformats.org/officeDocument/2006/relationships/hyperlink" Id="rId10"/>
    <Relationship TargetMode="External" Target="https://www.legis.iowa.gov/docs/iac/rule/701.303.2.pdf" Type="http://schemas.openxmlformats.org/officeDocument/2006/relationships/hyperlink" Id="rId11"/>
    <Relationship TargetMode="External" Target="https://www.legis.iowa.gov/docs/ico/chapter/17A.6.pdf" Type="http://schemas.openxmlformats.org/officeDocument/2006/relationships/hyperlink" Id="rId12"/>
    <Relationship TargetMode="External" Target="https://www.legis.iowa.gov/docs/ico/chapter/421.2.pdf" Type="http://schemas.openxmlformats.org/officeDocument/2006/relationships/hyperlink" Id="rId13"/>
    <Relationship TargetMode="External" Target="https://www.legis.iowa.gov/docs/ico/chapter/421.4.pdf" Type="http://schemas.openxmlformats.org/officeDocument/2006/relationships/hyperlink" Id="rId14"/>
    <Relationship TargetMode="External" Target="https://www.legis.iowa.gov/docs/ico/chapter/422.6.pdf" Type="http://schemas.openxmlformats.org/officeDocument/2006/relationships/hyperlink" Id="rId15"/>
    <Relationship TargetMode="External" Target="https://www.legis.iowa.gov/docs/ico/chapter/422.23.pdf" Type="http://schemas.openxmlformats.org/officeDocument/2006/relationships/hyperlink" Id="rId16"/>
    <Relationship TargetMode="External" Target="https://www.legis.iowa.gov/docs/ico/chapter/422.25.pdf" Type="http://schemas.openxmlformats.org/officeDocument/2006/relationships/hyperlink" Id="rId17"/>
    <Relationship TargetMode="External" Target="https://www.legis.iowa.gov/docs/ico/chapter/422.26.pdf" Type="http://schemas.openxmlformats.org/officeDocument/2006/relationships/hyperlink" Id="rId18"/>
    <Relationship TargetMode="External" Target="https://www.legis.iowa.gov/docs/ico/chapter/422.27.pdf" Type="http://schemas.openxmlformats.org/officeDocument/2006/relationships/hyperlink" Id="rId19"/>
    <Relationship TargetMode="External" Target="https://www.legis.iowa.gov/docs/ico/chapter/422.73.pdf" Type="http://schemas.openxmlformats.org/officeDocument/2006/relationships/hyperlink" Id="rId20"/>
    <Relationship Target="footer.xml" Type="http://schemas.openxmlformats.org/officeDocument/2006/relationships/footer" Id="rId2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