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671—4.3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State archives and records bureau responsibilities.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state archives and records bureau shall provide administrative support to advisory committees appointed by the commission.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