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Commission responsibilities.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accordance with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8A.608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commission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Develop such government information policies, standards, and guidelines as it deems appropriate;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Prior to final adoption, solicit agency participation in the review of government information policies, standards, and guidelines;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Draft and file administrative rules in accordance with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all government information policies and standards;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all government information guidelines in the state records manual.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may: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Appoint advisory committees to research and analyze issues related to government information policies, standards, and guidelines;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Prior to final adoption, solicit public participation in the review of government information policies, standards, and guidelines.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A.608.pdf" Type="http://schemas.openxmlformats.org/officeDocument/2006/relationships/hyperlink" Id="rId4"/>
    <Relationship TargetMode="External" Target="https://www.legis.iowa.gov/docs/ico/chapter/17A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