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Care of and access to permanent records.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record with enduring value shall be transferred to the state archives of Iowa in accordance with a state records commission adopted records series retention and disposition schedule. The state archives of Iowa shall provide a secure environment for the storage and use of these records so that they may be preserved and made available to future generations of researchers in accordance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8A.609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Records transferred to the state archives of Iowa shall be cared for and administered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223—Chapter 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Records transferred to the state archives of Iowa shall be made accessible to researchers in accordance with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223—Chapter 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 archives and records bureau, with prior approval from the state archivist, may loan an agency record from the state archives of Iowa to an authorized agency user.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A.609.pdf" Type="http://schemas.openxmlformats.org/officeDocument/2006/relationships/hyperlink" Id="rId4"/>
    <Relationship TargetMode="External" Target="https://www.legis.iowa.gov/docs/iac/chapter/223.13.pdf" Type="http://schemas.openxmlformats.org/officeDocument/2006/relationships/hyperlink" Id="rId5"/>
    <Relationship TargetMode="External" Target="https://www.legis.iowa.gov/docs/iac/chapter/223.22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