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671—3.1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of administrative services administers the state archives of Iowa in order to preserve, protect, and make accessible those records of state government that have enduring value.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