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641—37.6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(136C)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Prohibited uses.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hand-held fluoroscopic screen cannot be used with X-ray equipment unless it has been accepted for certification by the U.S. Food and Drug Administration, Center for Devices and Radiological Health. A shoe-fitting fluoroscopic device cannot be used. Radiation from radiation-emitting machines or radioactive materials cannot be used on humans for nonmedical purposes except as approved by the department for security-related purposes.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