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(90GA,HF2652)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criteria.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Eligibility for vendors and products to appear on the list will be in accordance with appropriate state and federal laws and regulations, including but not limited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Security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423F.3(6)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Vendors identified as prohibited companies by a federal acquisition regulation, or other memorandum, are excluded from use. Excluded vendors include but are not limited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Federal Acquisition Regulation (FAR) 52.204-24 as amended through September 2024—representation regarding certain telecommunications and video surveillance services or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FAR 52.204-25 as amended through September 2024—prohibition on contracting for certain telecommunications and video surveillance services or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Section 889(a)(1)(A) of the John S. McCain National Defense Authorization Act for Fiscal Year 2019.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Self-certification of provisions within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423F.3(6)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(5)(a) and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605—13.2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(90GA,HF2652), subject to review and confirmation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Eligibility criteria in addition to those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423F.3(6)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(5)(i) through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423F.3(6)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(5)(ix).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vendor is experienced in deploying and maintaining similar types of systems.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system is capable of integrating with existing security cameras (monitoring and alerting) systems.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system has the ability to process input in real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computer/mobile device user interface is intuitive and easy to 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vendor provides full implementation and user support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the transitional exception in subrule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13.1(4)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department may evaluate an organization’s qualification based on the technical specifications and security standards in place at the time of the school’s initial procurement.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8906C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0395D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3F.3.pdf" Type="http://schemas.openxmlformats.org/officeDocument/2006/relationships/hyperlink" Id="rId4"/>
    <Relationship TargetMode="External" Target="https://www.legis.iowa.gov/docs/ico/chapter/423F.3.pdf" Type="http://schemas.openxmlformats.org/officeDocument/2006/relationships/hyperlink" Id="rId5"/>
    <Relationship TargetMode="External" Target="https://www.legis.iowa.gov/docs/iac/rule/605.13.2.pdf" Type="http://schemas.openxmlformats.org/officeDocument/2006/relationships/hyperlink" Id="rId6"/>
    <Relationship TargetMode="External" Target="https://www.legis.iowa.gov/docs/ico/chapter/423F.3.pdf" Type="http://schemas.openxmlformats.org/officeDocument/2006/relationships/hyperlink" Id="rId7"/>
    <Relationship TargetMode="External" Target="https://www.legis.iowa.gov/docs/ico/chapter/423F.3.pdf" Type="http://schemas.openxmlformats.org/officeDocument/2006/relationships/hyperlink" Id="rId8"/>
    <Relationship TargetMode="External" Target="https://www.legis.iowa.gov/docs/iac/rule/605.13.1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