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(384)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Optional 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These employee benefits may be budgeted in either the city general or city trust and agency fund for those employees being paid from the city general fund.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Employer’s share of police and fire pension and retirement systems under Iowa Code chapters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Employer’s share of medical payments under Iowa Code sections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410.18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411.15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Retiree hospital/medical/prescription benefits pursuant to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364.25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Workers’ compensation costs or insurance premiums.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Unemployment benefits.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Employer’s share of employee benefit plan costs for employees and their dependents, which would include only: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Hospital/medical/prescription benefits;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Dental benefits;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Disability insurance benefits;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Life insurance benefits;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Long-term care insurance benefits;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Vision benefits.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7.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Deferred compensation programs for city managers, fire chiefs, and police chiefs who do not participate in either IPERS or MFPRSI.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8.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Employee wellness programs that are a part of, or are included with, a hospital/medical/prescription benefit program or a health and fitness program for employees that is adopted by city council motion, resolution, ordinance or included in a document approved by the city council.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9.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Employee assistance program providing free counseling for employees and their dependents.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10.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OSHA-required tests (e.g., pulmonary and heart tests).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Regularly scheduled, city-required postemployment physicals for employees, police reserves and volunteer firefighters.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0392D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10.pdf" Type="http://schemas.openxmlformats.org/officeDocument/2006/relationships/hyperlink" Id="rId4"/>
    <Relationship TargetMode="External" Target="https://www.legis.iowa.gov/docs/ico/chapter/411.pdf" Type="http://schemas.openxmlformats.org/officeDocument/2006/relationships/hyperlink" Id="rId5"/>
    <Relationship TargetMode="External" Target="https://www.legis.iowa.gov/docs/ico/chapter/410.18.pdf" Type="http://schemas.openxmlformats.org/officeDocument/2006/relationships/hyperlink" Id="rId6"/>
    <Relationship TargetMode="External" Target="https://www.legis.iowa.gov/docs/ico/chapter/411.15.pdf" Type="http://schemas.openxmlformats.org/officeDocument/2006/relationships/hyperlink" Id="rId7"/>
    <Relationship TargetMode="External" Target="https://www.legis.iowa.gov/docs/ico/chapter/364.25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