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(384)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Employee benefits are defined as and limited to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Employer’s share of Federal Insurance Contribution Act (FICA).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Employer’s share of Iowa Public Employees’ Retirement System (IPERS).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Employer’s share of police and fire retirement systems.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Employer’s share of medical payments under Iowa Code chapters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Retiree hospital/medical/prescription benefits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364.25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Workers’ compensation costs or insurance premiums.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Unemployment benefits.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Employer’s share of employee benefit plan costs for employees and their dependents, which would include only: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Hospital/medical/prescription benefits;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Dental benefits;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Disability insurance benefits;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Life insurance benefits;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Long-term insurance benefits;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Vision benefits.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Deferred compensation programs for city managers, fire chiefs, and police chiefs who do not participate in either IPERS or the Municipal Fire and Police Retirement System of Iowa (MFPRSI).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Employee wellness programs that are a part of, or are included with, a hospital/medical/prescription benefit program or a health and fitness program for employees that is adopted by city council motion, resolution, ordinance or included in a document approved by the city council.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Employee assistance program providing free counseling for employees and their dependents.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Occupational Safety and Health Administration (OSHA)-required tests (e.g., pulmonary and heart tests).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Regularly scheduled, city-required, postemployment physicals for employees, police reserves and volunteer firefighters.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0392D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10.pdf" Type="http://schemas.openxmlformats.org/officeDocument/2006/relationships/hyperlink" Id="rId4"/>
    <Relationship TargetMode="External" Target="https://www.legis.iowa.gov/docs/ico/chapter/411.pdf" Type="http://schemas.openxmlformats.org/officeDocument/2006/relationships/hyperlink" Id="rId5"/>
    <Relationship TargetMode="External" Target="https://www.legis.iowa.gov/docs/ico/chapter/364.25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