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(384)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Budget forms.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city finance committee may propose to the director forms to be used for public notice of estimates and for certifying the original budget or budget amendments.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384.13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384.22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84.13.pdf" Type="http://schemas.openxmlformats.org/officeDocument/2006/relationships/hyperlink" Id="rId4"/>
    <Relationship TargetMode="External" Target="https://www.legis.iowa.gov/docs/ico/chapter/384.22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