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Quorum and majority vote.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quorum consists of five members of the committee. All actions of the committee for promulgating rules as provided for by law need a minimum of five votes. All other actions of the committee can be approved by a simple majority vote of the members present at a meeting.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