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501—2505.12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(22,80B,80D)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Data processing systems.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data processing systems used by the academy may permit the comparison of personally identifiable information in one record system with personally identifiable information in another record system.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0370D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