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501—2504.1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2504.1(1)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Availability.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Any person may submit a petition to waive, in whole or in part, a rule in the council’s jurisdiction by submitting the petition to the council, except for the rules applying to minimum standards for law enforcement and reserve officers regarding: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Age at the time of appointment,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501—subrule 2.1(2)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Vision standards,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501—subrule 2.1(9)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Hearing standards,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501—subrule 2.1(10)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; or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Physical fitness standards, </w:t>
      </w:r>
      <w:hyperlink r:id="rId7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501—paragraph 2.2(1)</w:t>
        </w:r>
      </w:hyperlink>
      <w:r>
        <w:rPr>
          <w:rFonts w:ascii="Times New Roman" w:hAnsi="Times New Roman"/>
          <w:b w:val="false"/>
          <w:i/>
          <w:color w:val="000000"/>
          <w:sz w:val="22"/>
        </w:rPr>
        <w:t>“a.”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chapters </w:t>
      </w:r>
      <w:hyperlink r:id="rId8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80B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9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80D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0370D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6/24/26, effective 6/30/26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10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501.2.1.pdf" Type="http://schemas.openxmlformats.org/officeDocument/2006/relationships/hyperlink" Id="rId4"/>
    <Relationship TargetMode="External" Target="https://www.legis.iowa.gov/docs/iac/rule/501.2.1.pdf" Type="http://schemas.openxmlformats.org/officeDocument/2006/relationships/hyperlink" Id="rId5"/>
    <Relationship TargetMode="External" Target="https://www.legis.iowa.gov/docs/iac/rule/501.2.1.pdf" Type="http://schemas.openxmlformats.org/officeDocument/2006/relationships/hyperlink" Id="rId6"/>
    <Relationship TargetMode="External" Target="https://www.legis.iowa.gov/docs/iac/rule/501.2.2.pdf" Type="http://schemas.openxmlformats.org/officeDocument/2006/relationships/hyperlink" Id="rId7"/>
    <Relationship TargetMode="External" Target="https://www.legis.iowa.gov/docs/ico/chapter/80B.pdf" Type="http://schemas.openxmlformats.org/officeDocument/2006/relationships/hyperlink" Id="rId8"/>
    <Relationship TargetMode="External" Target="https://www.legis.iowa.gov/docs/ico/chapter/80D.pdf" Type="http://schemas.openxmlformats.org/officeDocument/2006/relationships/hyperlink" Id="rId9"/>
    <Relationship Target="footer.xml" Type="http://schemas.openxmlformats.org/officeDocument/2006/relationships/footer" Id="rId10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