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Prescription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781.4(1)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written outpatient prescription drug order issued by a physician associate will contain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date of issuance.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and address of the patient for whom the drug is prescribed.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strength, and quantity of the drug, medicine, or device prescribed and directions for use.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physician associate’s name and the practice address.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signature of the physician associate followed by the initials “PA.”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Drug Enforcement Administration (DEA) number of the physician associate if the prescription is for a controlled substance.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781.4(2)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oral prescription drug order issued by a physician associate will include the same information required for a written prescription, except for the written signature of the physician associate and the physician associate’s practice address.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781.4(3)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prescribing an opioid, a physician associate will review the patient’s information contained in the prescription monitoring program database, unless the patient is receiving inpatient hospice care or long-term residential facility patient care.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781.4(4)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Beginning January 1, 2020, every prescription issued for a prescription drug will be transmitted electronically unless exempted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124.308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155A.27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Beginning January 1, 2020, a licensee who fails to comply with the electronic prescription mandate may be subject to a nondisciplinary administrative penalty of $250 per violation, up to a maximum of $5,000 per calendar year.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24.308.pdf" Type="http://schemas.openxmlformats.org/officeDocument/2006/relationships/hyperlink" Id="rId4"/>
    <Relationship TargetMode="External" Target="https://www.legis.iowa.gov/docs/ico/chapter/155A.27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