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481—780.6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Physician eligibility to supervise physician associates.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Information on physician eligibility to supervise physician associates is contained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653—subrules 21.1(1) through 21.1(4)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9536C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9/3/25, effective 10/8/25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53.21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