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481—780.2</w:t>
      </w:r>
      <w:r>
        <w:rPr>
          <w:rFonts w:ascii="Times New Roman" w:hAnsi="Times New Roman"/>
          <w:b/>
          <w:i w:val="false"/>
          <w:color w:val="000000"/>
          <w:sz w:val="22"/>
        </w:rPr>
        <w:t xml:space="preserve">(148C)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shall apply to the initial licensure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complete an online application packet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successfully pass the certifying examination conducted by the NCCPA or a successor examination approved by the board.  The applicant will request the NCCPA, or its successor agency, to send a copy of the initial certification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request the approved program for education of physician associates to submit official copies of the applicant’s transcript to the board office.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An applicant who is not a graduate of an approved program but who passed the NCCPA initial certification examination prior to 1986 is exempt from the graduation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paragraphs </w:t>
      </w:r>
      <w:hyperlink r:id="rId4">
        <w:r>
          <w:rPr>
            <w:rStyle w:val="Hyperlink"/>
            <w:rFonts w:ascii="Times New Roman" w:hAnsi="Times New Roman"/>
            <w:b w:val="false"/>
            <w:i w:val="false"/>
            <w:color w:val="000000"/>
            <w:sz w:val="22"/>
          </w:rPr>
          <w:t>780.2(1)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 applicant for licensure may provide documentation from the Federation Credentials Verification Service (FCVS) of the Federation of State Medical Boards as primary source verification for identity, education and national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an applicant for licensure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licensure by endorsement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any disciplinary action taken in all jurisdictions where the applicant was previously licensed;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100 CME hours for each biennium since the licensee was initially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who is licensed in another jurisdiction who cannot satisfy the requirements of licensure by endorsement may apply for licensure by verification, if eligible, in accordance with rule </w:t>
      </w:r>
      <w:hyperlink r:id="rId5">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780.2(4)</w:t>
      </w:r>
      <w:r>
        <w:rPr>
          <w:rFonts w:ascii="Times New Roman" w:hAnsi="Times New Roman"/>
          <w:b w:val="false"/>
          <w:i w:val="false"/>
          <w:color w:val="000000"/>
          <w:sz w:val="22"/>
        </w:rPr>
        <w:t> </w:t>
      </w:r>
      <w:r>
        <w:rPr>
          <w:rFonts w:ascii="Times New Roman" w:hAnsi="Times New Roman"/>
          <w:b w:val="false"/>
          <w:i w:val="false"/>
          <w:color w:val="000000"/>
          <w:sz w:val="22"/>
        </w:rPr>
        <w:t>An application not completed according to guidelines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from the applicant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80.2.pdf" Type="http://schemas.openxmlformats.org/officeDocument/2006/relationships/hyperlink" Id="rId4"/>
    <Relationship TargetMode="External" Target="https://www.legis.iowa.gov/docs/iac/rule/481.501.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