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481—780.13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(148C)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Student physician associate.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780.13(1)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person who is enrolled as a student in an approved program will comply with the rules set forth in this chapter. A student is exempted from licensure requirements.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780.13(2)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Notwithstanding any other provisions of these rules, a student may perform medical services when the medical services are rendered within the scope of an approved program.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9536C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9/3/25, effective 10/8/25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