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481—780.11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(148C)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Use of title.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physician associate licensed under Iowa Code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148C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may use the words “physician associate” after the person’s name or signify the same by the use of the letters “PA.” A person who meets the qualifications for licensure under Iowa Code chapter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148C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but does not possess a current license may use the title “PA” or “physician associate” but may not act or practice as a physician associate unless licensed under Iowa Code chapter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148C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9536C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9/3/25, effective 10/8/25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7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48C.pdf" Type="http://schemas.openxmlformats.org/officeDocument/2006/relationships/hyperlink" Id="rId4"/>
    <Relationship TargetMode="External" Target="https://www.legis.iowa.gov/docs/ico/chapter/148C.pdf" Type="http://schemas.openxmlformats.org/officeDocument/2006/relationships/hyperlink" Id="rId5"/>
    <Relationship TargetMode="External" Target="https://www.legis.iowa.gov/docs/ico/chapter/148C.pdf" Type="http://schemas.openxmlformats.org/officeDocument/2006/relationships/hyperlink" Id="rId6"/>
    <Relationship Target="footer.xml" Type="http://schemas.openxmlformats.org/officeDocument/2006/relationships/footer" Id="rId7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