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reinstatement.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licensee whose license has been revoked, suspended, or voluntarily surrendered must apply for and receive reinstatement of the license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481—506.31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and must apply for and be granted reactivation of the license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481—780.9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(17A,147,272C) prior to practicing as a physician associate in this state.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6.31.pdf" Type="http://schemas.openxmlformats.org/officeDocument/2006/relationships/hyperlink" Id="rId4"/>
    <Relationship TargetMode="External" Target="https://www.legis.iowa.gov/docs/iac/rule/481.780.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